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C638AF">
      <w:pPr>
        <w:jc w:val="center"/>
        <w:rPr>
          <w:rFonts w:ascii="宋体" w:hAnsi="宋体" w:eastAsia="宋体"/>
          <w:b/>
          <w:sz w:val="36"/>
          <w:lang w:eastAsia="zh-CN"/>
        </w:rPr>
      </w:pPr>
      <w:r>
        <w:rPr>
          <w:rFonts w:ascii="宋体" w:hAnsi="宋体" w:eastAsia="宋体"/>
          <w:b/>
          <w:sz w:val="36"/>
          <w:lang w:eastAsia="zh-CN"/>
        </w:rPr>
        <w:t>甘州区农村产权交易中心评标（评审）专家申报表</w:t>
      </w:r>
    </w:p>
    <w:p w14:paraId="4AE1D347">
      <w:pPr>
        <w:jc w:val="center"/>
        <w:rPr>
          <w:rFonts w:ascii="宋体" w:hAnsi="宋体" w:eastAsia="宋体"/>
          <w:b/>
          <w:sz w:val="36"/>
          <w:lang w:eastAsia="zh-CN"/>
        </w:rPr>
      </w:pPr>
    </w:p>
    <w:p w14:paraId="61472F8B">
      <w:pPr>
        <w:jc w:val="center"/>
        <w:rPr>
          <w:rFonts w:hint="eastAsia" w:ascii="宋体" w:hAnsi="宋体" w:eastAsia="宋体"/>
          <w:sz w:val="21"/>
          <w:lang w:eastAsia="zh-CN"/>
        </w:rPr>
      </w:pPr>
      <w:r>
        <w:rPr>
          <w:rFonts w:ascii="宋体" w:hAnsi="宋体" w:eastAsia="宋体"/>
          <w:sz w:val="21"/>
          <w:lang w:eastAsia="zh-CN"/>
        </w:rPr>
        <w:t>（请本人如实填写，打印或用黑色钢笔填写，一式两份；附近期一寸免冠彩色证件照1张）</w:t>
      </w:r>
    </w:p>
    <w:tbl>
      <w:tblPr>
        <w:tblStyle w:val="33"/>
        <w:tblW w:w="88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7"/>
        <w:gridCol w:w="1578"/>
        <w:gridCol w:w="1276"/>
        <w:gridCol w:w="1701"/>
        <w:gridCol w:w="2546"/>
      </w:tblGrid>
      <w:tr w14:paraId="29300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  <w:jc w:val="center"/>
        </w:trPr>
        <w:tc>
          <w:tcPr>
            <w:tcW w:w="1757" w:type="dxa"/>
            <w:vAlign w:val="center"/>
          </w:tcPr>
          <w:p w14:paraId="394C351E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姓</w:t>
            </w: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名</w:t>
            </w:r>
          </w:p>
        </w:tc>
        <w:tc>
          <w:tcPr>
            <w:tcW w:w="1578" w:type="dxa"/>
            <w:vAlign w:val="center"/>
          </w:tcPr>
          <w:p w14:paraId="3B9E97CA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E31FCB2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性</w:t>
            </w: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别</w:t>
            </w:r>
          </w:p>
        </w:tc>
        <w:tc>
          <w:tcPr>
            <w:tcW w:w="1701" w:type="dxa"/>
            <w:vAlign w:val="center"/>
          </w:tcPr>
          <w:p w14:paraId="6EB80A1C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2546" w:type="dxa"/>
            <w:vMerge w:val="restart"/>
            <w:vAlign w:val="center"/>
          </w:tcPr>
          <w:p w14:paraId="3E74FD8E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（1寸免冠照）</w:t>
            </w:r>
          </w:p>
        </w:tc>
      </w:tr>
      <w:tr w14:paraId="3D8E2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  <w:jc w:val="center"/>
        </w:trPr>
        <w:tc>
          <w:tcPr>
            <w:tcW w:w="1757" w:type="dxa"/>
            <w:vAlign w:val="center"/>
          </w:tcPr>
          <w:p w14:paraId="32DBEB78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出生年月</w:t>
            </w:r>
          </w:p>
        </w:tc>
        <w:tc>
          <w:tcPr>
            <w:tcW w:w="1578" w:type="dxa"/>
            <w:vAlign w:val="center"/>
          </w:tcPr>
          <w:p w14:paraId="39E52D51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8084449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民 族</w:t>
            </w:r>
          </w:p>
        </w:tc>
        <w:tc>
          <w:tcPr>
            <w:tcW w:w="1701" w:type="dxa"/>
            <w:vAlign w:val="center"/>
          </w:tcPr>
          <w:p w14:paraId="60305F69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2546" w:type="dxa"/>
            <w:vMerge w:val="continue"/>
            <w:vAlign w:val="center"/>
          </w:tcPr>
          <w:p w14:paraId="543CDA43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17990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  <w:jc w:val="center"/>
        </w:trPr>
        <w:tc>
          <w:tcPr>
            <w:tcW w:w="1757" w:type="dxa"/>
            <w:vAlign w:val="center"/>
          </w:tcPr>
          <w:p w14:paraId="6908287B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最高学历</w:t>
            </w:r>
          </w:p>
        </w:tc>
        <w:tc>
          <w:tcPr>
            <w:tcW w:w="1578" w:type="dxa"/>
            <w:vAlign w:val="center"/>
          </w:tcPr>
          <w:p w14:paraId="7905D46A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FB2EFA0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政治面貌</w:t>
            </w:r>
          </w:p>
        </w:tc>
        <w:tc>
          <w:tcPr>
            <w:tcW w:w="1701" w:type="dxa"/>
            <w:vAlign w:val="center"/>
          </w:tcPr>
          <w:p w14:paraId="3E9FB68D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2546" w:type="dxa"/>
            <w:vMerge w:val="continue"/>
            <w:vAlign w:val="center"/>
          </w:tcPr>
          <w:p w14:paraId="5DF4E8EF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2A7CBA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  <w:jc w:val="center"/>
        </w:trPr>
        <w:tc>
          <w:tcPr>
            <w:tcW w:w="1757" w:type="dxa"/>
            <w:vAlign w:val="center"/>
          </w:tcPr>
          <w:p w14:paraId="789A8FD0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身份证号</w:t>
            </w:r>
          </w:p>
        </w:tc>
        <w:tc>
          <w:tcPr>
            <w:tcW w:w="2854" w:type="dxa"/>
            <w:gridSpan w:val="2"/>
            <w:vAlign w:val="center"/>
          </w:tcPr>
          <w:p w14:paraId="069EF5B7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6C7270A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毕业院校</w:t>
            </w:r>
          </w:p>
          <w:p w14:paraId="1B4521C8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及专业</w:t>
            </w:r>
          </w:p>
        </w:tc>
        <w:tc>
          <w:tcPr>
            <w:tcW w:w="2546" w:type="dxa"/>
            <w:vAlign w:val="center"/>
          </w:tcPr>
          <w:p w14:paraId="6541DB08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147E1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1" w:hRule="atLeast"/>
          <w:jc w:val="center"/>
        </w:trPr>
        <w:tc>
          <w:tcPr>
            <w:tcW w:w="1757" w:type="dxa"/>
            <w:vAlign w:val="center"/>
          </w:tcPr>
          <w:p w14:paraId="0E100AC8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工作单位</w:t>
            </w:r>
          </w:p>
        </w:tc>
        <w:tc>
          <w:tcPr>
            <w:tcW w:w="2854" w:type="dxa"/>
            <w:gridSpan w:val="2"/>
            <w:vAlign w:val="center"/>
          </w:tcPr>
          <w:p w14:paraId="187A43CB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58791DF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现任职务</w:t>
            </w:r>
          </w:p>
        </w:tc>
        <w:tc>
          <w:tcPr>
            <w:tcW w:w="2546" w:type="dxa"/>
            <w:vAlign w:val="center"/>
          </w:tcPr>
          <w:p w14:paraId="5CF3EAA8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3F40B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  <w:jc w:val="center"/>
        </w:trPr>
        <w:tc>
          <w:tcPr>
            <w:tcW w:w="1757" w:type="dxa"/>
            <w:vAlign w:val="center"/>
          </w:tcPr>
          <w:p w14:paraId="1F1E7F41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联系方式</w:t>
            </w:r>
          </w:p>
        </w:tc>
        <w:tc>
          <w:tcPr>
            <w:tcW w:w="2854" w:type="dxa"/>
            <w:gridSpan w:val="2"/>
            <w:vAlign w:val="center"/>
          </w:tcPr>
          <w:p w14:paraId="7004AE50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EA01AC2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通讯地址</w:t>
            </w:r>
          </w:p>
        </w:tc>
        <w:tc>
          <w:tcPr>
            <w:tcW w:w="2546" w:type="dxa"/>
            <w:vAlign w:val="center"/>
          </w:tcPr>
          <w:p w14:paraId="5F2F93AA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3A53C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  <w:jc w:val="center"/>
        </w:trPr>
        <w:tc>
          <w:tcPr>
            <w:tcW w:w="1757" w:type="dxa"/>
            <w:vAlign w:val="center"/>
          </w:tcPr>
          <w:p w14:paraId="7AF99833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专业技术职称及取得时间</w:t>
            </w:r>
          </w:p>
        </w:tc>
        <w:tc>
          <w:tcPr>
            <w:tcW w:w="7101" w:type="dxa"/>
            <w:gridSpan w:val="4"/>
            <w:vAlign w:val="center"/>
          </w:tcPr>
          <w:p w14:paraId="5450C99F">
            <w:pPr>
              <w:spacing w:after="0" w:line="240" w:lineRule="auto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</w:p>
        </w:tc>
      </w:tr>
      <w:tr w14:paraId="620D4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0" w:hRule="atLeast"/>
          <w:jc w:val="center"/>
        </w:trPr>
        <w:tc>
          <w:tcPr>
            <w:tcW w:w="1757" w:type="dxa"/>
            <w:vAlign w:val="center"/>
          </w:tcPr>
          <w:p w14:paraId="533F767C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注册执业资格及证书编号</w:t>
            </w:r>
          </w:p>
        </w:tc>
        <w:tc>
          <w:tcPr>
            <w:tcW w:w="7101" w:type="dxa"/>
            <w:gridSpan w:val="4"/>
            <w:vAlign w:val="center"/>
          </w:tcPr>
          <w:p w14:paraId="44B154C1">
            <w:pPr>
              <w:spacing w:after="0" w:line="240" w:lineRule="auto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</w:p>
        </w:tc>
      </w:tr>
      <w:tr w14:paraId="632CB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8" w:hRule="atLeast"/>
          <w:jc w:val="center"/>
        </w:trPr>
        <w:tc>
          <w:tcPr>
            <w:tcW w:w="1757" w:type="dxa"/>
            <w:vAlign w:val="center"/>
          </w:tcPr>
          <w:p w14:paraId="3F419E88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从事相关专业工作年限</w:t>
            </w:r>
          </w:p>
        </w:tc>
        <w:tc>
          <w:tcPr>
            <w:tcW w:w="7101" w:type="dxa"/>
            <w:gridSpan w:val="4"/>
            <w:vAlign w:val="center"/>
          </w:tcPr>
          <w:p w14:paraId="536BA1D8">
            <w:pPr>
              <w:spacing w:after="0" w:line="240" w:lineRule="auto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</w:p>
        </w:tc>
      </w:tr>
    </w:tbl>
    <w:p w14:paraId="496EC36E">
      <w:pPr>
        <w:rPr>
          <w:lang w:eastAsia="zh-CN"/>
        </w:rPr>
      </w:pPr>
    </w:p>
    <w:p w14:paraId="6F869280">
      <w:pPr>
        <w:rPr>
          <w:lang w:eastAsia="zh-CN"/>
        </w:rPr>
      </w:pPr>
      <w:r>
        <w:rPr>
          <w:rFonts w:ascii="宋体" w:hAnsi="宋体" w:eastAsia="宋体"/>
          <w:b/>
          <w:lang w:eastAsia="zh-CN"/>
        </w:rPr>
        <w:t>申报专业（对照《公共资源交易评标专家专业分类标准》（发改法规〔2018〕316号），填报主评专业和兼评专业，一级类别≤2项、二级类别≤2项、申报专业总数≤4个，三级不选）</w:t>
      </w:r>
      <w:r>
        <w:rPr>
          <w:rFonts w:hint="eastAsia" w:ascii="宋体" w:hAnsi="宋体" w:eastAsia="宋体"/>
          <w:b/>
          <w:lang w:eastAsia="zh-CN"/>
        </w:rPr>
        <w:t>：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8"/>
        <w:gridCol w:w="1768"/>
        <w:gridCol w:w="1768"/>
        <w:gridCol w:w="1768"/>
        <w:gridCol w:w="1768"/>
      </w:tblGrid>
      <w:tr w14:paraId="37179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768" w:type="dxa"/>
            <w:vAlign w:val="center"/>
          </w:tcPr>
          <w:p w14:paraId="18AF3616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序号</w:t>
            </w:r>
          </w:p>
        </w:tc>
        <w:tc>
          <w:tcPr>
            <w:tcW w:w="1768" w:type="dxa"/>
            <w:vAlign w:val="center"/>
          </w:tcPr>
          <w:p w14:paraId="14BA9EAB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一级类别</w:t>
            </w:r>
          </w:p>
        </w:tc>
        <w:tc>
          <w:tcPr>
            <w:tcW w:w="1768" w:type="dxa"/>
            <w:vAlign w:val="center"/>
          </w:tcPr>
          <w:p w14:paraId="5665D432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二级类别</w:t>
            </w:r>
          </w:p>
        </w:tc>
        <w:tc>
          <w:tcPr>
            <w:tcW w:w="1768" w:type="dxa"/>
            <w:vAlign w:val="center"/>
          </w:tcPr>
          <w:p w14:paraId="1B8A6659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三级类别</w:t>
            </w:r>
          </w:p>
        </w:tc>
        <w:tc>
          <w:tcPr>
            <w:tcW w:w="1768" w:type="dxa"/>
            <w:vAlign w:val="center"/>
          </w:tcPr>
          <w:p w14:paraId="27851231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备注</w:t>
            </w:r>
          </w:p>
        </w:tc>
      </w:tr>
      <w:tr w14:paraId="3B1C5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atLeast"/>
        </w:trPr>
        <w:tc>
          <w:tcPr>
            <w:tcW w:w="1768" w:type="dxa"/>
          </w:tcPr>
          <w:p w14:paraId="1FB80B9B">
            <w:pPr>
              <w:spacing w:after="0" w:line="240" w:lineRule="auto"/>
              <w:jc w:val="center"/>
            </w:pPr>
          </w:p>
        </w:tc>
        <w:tc>
          <w:tcPr>
            <w:tcW w:w="1768" w:type="dxa"/>
          </w:tcPr>
          <w:p w14:paraId="72A1EB6F">
            <w:pPr>
              <w:spacing w:after="0" w:line="240" w:lineRule="auto"/>
              <w:jc w:val="center"/>
            </w:pPr>
          </w:p>
        </w:tc>
        <w:tc>
          <w:tcPr>
            <w:tcW w:w="1768" w:type="dxa"/>
          </w:tcPr>
          <w:p w14:paraId="48D1EF05">
            <w:pPr>
              <w:spacing w:after="0" w:line="240" w:lineRule="auto"/>
              <w:jc w:val="center"/>
            </w:pPr>
          </w:p>
        </w:tc>
        <w:tc>
          <w:tcPr>
            <w:tcW w:w="1768" w:type="dxa"/>
          </w:tcPr>
          <w:p w14:paraId="38CB69A9">
            <w:pPr>
              <w:spacing w:after="0" w:line="240" w:lineRule="auto"/>
              <w:jc w:val="center"/>
            </w:pPr>
          </w:p>
        </w:tc>
        <w:tc>
          <w:tcPr>
            <w:tcW w:w="1768" w:type="dxa"/>
          </w:tcPr>
          <w:p w14:paraId="6EA13FE0">
            <w:pPr>
              <w:spacing w:after="0" w:line="240" w:lineRule="auto"/>
              <w:jc w:val="center"/>
            </w:pPr>
          </w:p>
        </w:tc>
      </w:tr>
    </w:tbl>
    <w:p w14:paraId="499512D8">
      <w:pPr>
        <w:spacing w:before="120"/>
        <w:rPr>
          <w:lang w:eastAsia="zh-CN"/>
        </w:rPr>
      </w:pPr>
      <w:r>
        <w:rPr>
          <w:rFonts w:ascii="宋体" w:hAnsi="宋体" w:eastAsia="宋体"/>
          <w:b/>
          <w:lang w:eastAsia="zh-CN"/>
        </w:rPr>
        <w:t>本人从事相关专业工作的主要简历（可另附页）：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23"/>
      </w:tblGrid>
      <w:tr w14:paraId="75F6E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9" w:hRule="atLeast"/>
        </w:trPr>
        <w:tc>
          <w:tcPr>
            <w:tcW w:w="8923" w:type="dxa"/>
          </w:tcPr>
          <w:p w14:paraId="7700D4F6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1B4F6EC1">
      <w:pPr>
        <w:spacing w:before="160"/>
        <w:rPr>
          <w:lang w:eastAsia="zh-CN"/>
        </w:rPr>
      </w:pPr>
      <w:r>
        <w:rPr>
          <w:rFonts w:ascii="宋体" w:hAnsi="宋体" w:eastAsia="宋体"/>
          <w:lang w:eastAsia="zh-CN"/>
        </w:rPr>
        <w:t>本人承诺：以上信息真实、准确、完整；无不得入库的情形；愿意遵守评标（评审）工作纪律、回避制度和保密要求，接受动态考核与信用评价。如有不实，愿承担相应责任。</w:t>
      </w:r>
    </w:p>
    <w:p w14:paraId="4ADD3807">
      <w:pPr>
        <w:spacing w:before="160"/>
        <w:rPr>
          <w:rFonts w:ascii="宋体" w:hAnsi="宋体" w:eastAsia="宋体"/>
          <w:lang w:eastAsia="zh-CN"/>
        </w:rPr>
      </w:pPr>
      <w:r>
        <w:rPr>
          <w:rFonts w:ascii="宋体" w:hAnsi="宋体" w:eastAsia="宋体"/>
          <w:lang w:eastAsia="zh-CN"/>
        </w:rPr>
        <w:t>承诺人（签字）：________________    日期：______年____月____日</w:t>
      </w:r>
    </w:p>
    <w:p w14:paraId="6FB189A8">
      <w:pPr>
        <w:spacing w:before="200"/>
        <w:rPr>
          <w:rFonts w:ascii="宋体" w:hAnsi="宋体" w:eastAsia="宋体"/>
          <w:lang w:eastAsia="zh-CN"/>
        </w:rPr>
      </w:pPr>
    </w:p>
    <w:p w14:paraId="503B7ED6">
      <w:pPr>
        <w:spacing w:before="200"/>
        <w:rPr>
          <w:lang w:eastAsia="zh-CN"/>
        </w:rPr>
      </w:pPr>
      <w:r>
        <w:rPr>
          <w:rFonts w:ascii="宋体" w:hAnsi="宋体" w:eastAsia="宋体"/>
          <w:lang w:eastAsia="zh-CN"/>
        </w:rPr>
        <w:t>所在单位（或推荐单位）意见：</w:t>
      </w:r>
      <w:r>
        <w:rPr>
          <w:rFonts w:ascii="宋体" w:hAnsi="宋体" w:eastAsia="宋体"/>
          <w:lang w:eastAsia="zh-CN"/>
        </w:rPr>
        <w:br w:type="textWrapping"/>
      </w:r>
      <w:r>
        <w:rPr>
          <w:rFonts w:ascii="宋体" w:hAnsi="宋体" w:eastAsia="宋体"/>
          <w:lang w:eastAsia="zh-CN"/>
        </w:rPr>
        <w:t>对申报人职称、专业及遵纪守法情况核实无误，同意推荐。</w:t>
      </w:r>
    </w:p>
    <w:p w14:paraId="1844C62C">
      <w:pPr>
        <w:ind w:firstLine="2420" w:firstLineChars="1100"/>
        <w:rPr>
          <w:rFonts w:hint="eastAsia" w:ascii="宋体" w:hAnsi="宋体" w:eastAsia="宋体"/>
          <w:lang w:eastAsia="zh-CN"/>
        </w:rPr>
      </w:pPr>
      <w:r>
        <w:rPr>
          <w:rFonts w:ascii="宋体" w:hAnsi="宋体" w:eastAsia="宋体"/>
          <w:lang w:eastAsia="zh-CN"/>
        </w:rPr>
        <w:t xml:space="preserve">（盖章）                     </w:t>
      </w:r>
    </w:p>
    <w:p w14:paraId="157DA9F1">
      <w:pPr>
        <w:rPr>
          <w:lang w:eastAsia="zh-CN"/>
        </w:rPr>
      </w:pPr>
      <w:r>
        <w:rPr>
          <w:rFonts w:ascii="宋体" w:hAnsi="宋体" w:eastAsia="宋体"/>
          <w:lang w:eastAsia="zh-CN"/>
        </w:rPr>
        <w:t xml:space="preserve"> 负责人（签字）：________________    日期：______年____月____日</w:t>
      </w:r>
    </w:p>
    <w:p w14:paraId="5A8F5567">
      <w:pPr>
        <w:spacing w:before="200"/>
        <w:rPr>
          <w:rFonts w:ascii="宋体" w:hAnsi="宋体" w:eastAsia="宋体"/>
          <w:lang w:eastAsia="zh-CN"/>
        </w:rPr>
      </w:pPr>
    </w:p>
    <w:p w14:paraId="10ED3FFF">
      <w:pPr>
        <w:spacing w:before="200"/>
        <w:ind w:firstLine="220" w:firstLineChars="100"/>
        <w:rPr>
          <w:lang w:eastAsia="zh-CN"/>
        </w:rPr>
      </w:pPr>
      <w:r>
        <w:rPr>
          <w:rFonts w:ascii="宋体" w:hAnsi="宋体" w:eastAsia="宋体"/>
          <w:lang w:eastAsia="zh-CN"/>
        </w:rPr>
        <w:t>甘州区</w:t>
      </w:r>
      <w:r>
        <w:rPr>
          <w:rFonts w:hint="eastAsia" w:ascii="宋体" w:hAnsi="宋体" w:eastAsia="宋体"/>
          <w:lang w:eastAsia="zh-CN"/>
        </w:rPr>
        <w:t>农业农村局</w:t>
      </w:r>
      <w:r>
        <w:rPr>
          <w:rFonts w:ascii="宋体" w:hAnsi="宋体" w:eastAsia="宋体"/>
          <w:lang w:eastAsia="zh-CN"/>
        </w:rPr>
        <w:t>审核意见：</w:t>
      </w:r>
    </w:p>
    <w:p w14:paraId="5E953CD6">
      <w:pPr>
        <w:ind w:firstLine="1540" w:firstLineChars="700"/>
        <w:rPr>
          <w:rFonts w:hint="eastAsia" w:ascii="宋体" w:hAnsi="宋体" w:eastAsia="宋体"/>
        </w:rPr>
      </w:pPr>
      <w:r>
        <w:rPr>
          <w:rFonts w:ascii="宋体" w:hAnsi="宋体" w:eastAsia="宋体"/>
        </w:rPr>
        <w:t xml:space="preserve">（盖章）                                                </w:t>
      </w:r>
    </w:p>
    <w:p w14:paraId="78BCCB03">
      <w:r>
        <w:rPr>
          <w:rFonts w:ascii="宋体" w:hAnsi="宋体" w:eastAsia="宋体"/>
          <w:lang w:eastAsia="zh-CN"/>
        </w:rPr>
        <w:t xml:space="preserve"> 负责人（签字）：________________ </w:t>
      </w:r>
      <w:r>
        <w:rPr>
          <w:rFonts w:ascii="宋体" w:hAnsi="宋体" w:eastAsia="宋体"/>
        </w:rPr>
        <w:t xml:space="preserve"> </w:t>
      </w:r>
      <w:r>
        <w:rPr>
          <w:rFonts w:hint="eastAsia" w:ascii="宋体" w:hAnsi="宋体" w:eastAsia="宋体"/>
          <w:lang w:val="en-US" w:eastAsia="zh-CN"/>
        </w:rPr>
        <w:t xml:space="preserve">   </w:t>
      </w:r>
      <w:bookmarkStart w:id="0" w:name="_GoBack"/>
      <w:bookmarkEnd w:id="0"/>
      <w:r>
        <w:rPr>
          <w:rFonts w:ascii="宋体" w:hAnsi="宋体" w:eastAsia="宋体"/>
        </w:rPr>
        <w:t>日期：______年____月____日</w:t>
      </w:r>
    </w:p>
    <w:sectPr>
      <w:pgSz w:w="12240" w:h="15840"/>
      <w:pgMar w:top="1417" w:right="1701" w:bottom="1417" w:left="1701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  <w:font w:name="MS Gothic">
    <w:panose1 w:val="020B0609070205080204"/>
    <w:charset w:val="80"/>
    <w:family w:val="auto"/>
    <w:pitch w:val="default"/>
    <w:sig w:usb0="E00002FF" w:usb1="6AC7FDFB" w:usb2="00000012" w:usb3="00000000" w:csb0="4002009F" w:csb1="DFD7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12601"/>
    <w:rsid w:val="00034616"/>
    <w:rsid w:val="0006063C"/>
    <w:rsid w:val="00112BD5"/>
    <w:rsid w:val="0015074B"/>
    <w:rsid w:val="002236BC"/>
    <w:rsid w:val="0029639D"/>
    <w:rsid w:val="00326F90"/>
    <w:rsid w:val="003F1CC1"/>
    <w:rsid w:val="00507766"/>
    <w:rsid w:val="00641EA2"/>
    <w:rsid w:val="007F439F"/>
    <w:rsid w:val="00834AF5"/>
    <w:rsid w:val="008D7C21"/>
    <w:rsid w:val="00A542A8"/>
    <w:rsid w:val="00A97400"/>
    <w:rsid w:val="00AA1D8D"/>
    <w:rsid w:val="00B47730"/>
    <w:rsid w:val="00CA6682"/>
    <w:rsid w:val="00CB0664"/>
    <w:rsid w:val="00F92D4C"/>
    <w:rsid w:val="00FC693F"/>
    <w:rsid w:val="00FD67CE"/>
    <w:rsid w:val="1C715C0A"/>
    <w:rsid w:val="2B550F9D"/>
    <w:rsid w:val="42666D6B"/>
    <w:rsid w:val="46D544C0"/>
    <w:rsid w:val="540939FA"/>
    <w:rsid w:val="66BB79FD"/>
    <w:rsid w:val="69386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firstCol"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ED3A3" w:themeFill="background1" w:themeFillShade="D8"/>
      </w:tcPr>
    </w:tblStylePr>
    <w:tblStylePr w:type="band1Horz">
      <w:tblPr/>
      <w:tcPr>
        <w:shd w:val="clear" w:color="auto" w:fill="9ED3A3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firstCol"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ED3A3" w:themeFill="background1" w:themeFillShade="D8"/>
      </w:tcPr>
    </w:tblStylePr>
    <w:tblStylePr w:type="band1Horz">
      <w:tblPr/>
      <w:tcPr>
        <w:shd w:val="clear" w:color="auto" w:fill="9ED3A3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firstCol"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ED3A3" w:themeFill="background1" w:themeFillShade="D8"/>
      </w:tcPr>
    </w:tblStylePr>
    <w:tblStylePr w:type="band1Horz">
      <w:tblPr/>
      <w:tcPr>
        <w:shd w:val="clear" w:color="auto" w:fill="9ED3A3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firstCol"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ED3A3" w:themeFill="background1" w:themeFillShade="D8"/>
      </w:tcPr>
    </w:tblStylePr>
    <w:tblStylePr w:type="band1Horz">
      <w:tblPr/>
      <w:tcPr>
        <w:shd w:val="clear" w:color="auto" w:fill="9ED3A3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firstCol"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ED3A3" w:themeFill="background1" w:themeFillShade="D8"/>
      </w:tcPr>
    </w:tblStylePr>
    <w:tblStylePr w:type="band1Horz">
      <w:tblPr/>
      <w:tcPr>
        <w:shd w:val="clear" w:color="auto" w:fill="9ED3A3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firstCol"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ED3A3" w:themeFill="background1" w:themeFillShade="D8"/>
      </w:tcPr>
    </w:tblStylePr>
    <w:tblStylePr w:type="band1Horz">
      <w:tblPr/>
      <w:tcPr>
        <w:shd w:val="clear" w:color="auto" w:fill="9ED3A3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firstCol"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ED3A3" w:themeFill="background1" w:themeFillShade="D8"/>
      </w:tcPr>
    </w:tblStylePr>
    <w:tblStylePr w:type="band1Horz">
      <w:tblPr/>
      <w:tcPr>
        <w:shd w:val="clear" w:color="auto" w:fill="9ED3A3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CCE8C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CCE8C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CCE8C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CCE8C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CCE8C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CCE8C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CCE8C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CCE8C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CCE8C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CCE8C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CCE8C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CCE8C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CCE8C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CCE8C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CCE8C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CCE8C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CCE8C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CCE8C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CCE8C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CCE8C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CCE8C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CCE8CF" w:themeColor="background1" w:sz="8" w:space="0"/>
        <w:left w:val="single" w:color="CCE8CF" w:themeColor="background1" w:sz="8" w:space="0"/>
        <w:bottom w:val="single" w:color="CCE8CF" w:themeColor="background1" w:sz="8" w:space="0"/>
        <w:right w:val="single" w:color="CCE8CF" w:themeColor="background1" w:sz="8" w:space="0"/>
        <w:insideH w:val="single" w:color="CCE8CF" w:themeColor="background1" w:sz="6" w:space="0"/>
        <w:insideV w:val="single" w:color="CCE8C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CE8CF" w:themeColor="background1" w:sz="8" w:space="0"/>
          <w:left w:val="single" w:color="CCE8CF" w:themeColor="background1" w:sz="8" w:space="0"/>
          <w:bottom w:val="single" w:color="CCE8CF" w:themeColor="background1" w:sz="24" w:space="0"/>
          <w:right w:val="single" w:color="CCE8C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CE8CF" w:themeColor="background1" w:sz="24" w:space="0"/>
          <w:left w:val="single" w:color="CCE8CF" w:themeColor="background1" w:sz="8" w:space="0"/>
          <w:bottom w:val="single" w:color="CCE8CF" w:themeColor="background1" w:sz="8" w:space="0"/>
          <w:right w:val="single" w:color="CCE8C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CCE8CF" w:themeColor="background1" w:sz="8" w:space="0"/>
          <w:right w:val="single" w:color="CCE8C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CCE8C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CCE8CF" w:themeColor="background1" w:sz="8" w:space="0"/>
          <w:left w:val="single" w:color="CCE8CF" w:themeColor="background1" w:sz="8" w:space="0"/>
          <w:bottom w:val="single" w:color="CCE8CF" w:themeColor="background1" w:sz="8" w:space="0"/>
          <w:right w:val="single" w:color="CCE8C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CCE8CF" w:themeColor="background1" w:sz="8" w:space="0"/>
          <w:left w:val="single" w:color="CCE8CF" w:themeColor="background1" w:sz="8" w:space="0"/>
          <w:bottom w:val="single" w:color="CCE8CF" w:themeColor="background1" w:sz="8" w:space="0"/>
          <w:right w:val="single" w:color="CCE8C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CCE8CF" w:themeColor="background1" w:sz="8" w:space="0"/>
        <w:left w:val="single" w:color="CCE8CF" w:themeColor="background1" w:sz="8" w:space="0"/>
        <w:bottom w:val="single" w:color="CCE8CF" w:themeColor="background1" w:sz="8" w:space="0"/>
        <w:right w:val="single" w:color="CCE8CF" w:themeColor="background1" w:sz="8" w:space="0"/>
        <w:insideH w:val="single" w:color="CCE8CF" w:themeColor="background1" w:sz="6" w:space="0"/>
        <w:insideV w:val="single" w:color="CCE8C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CE8CF" w:themeColor="background1" w:sz="8" w:space="0"/>
          <w:left w:val="single" w:color="CCE8CF" w:themeColor="background1" w:sz="8" w:space="0"/>
          <w:bottom w:val="single" w:color="CCE8CF" w:themeColor="background1" w:sz="24" w:space="0"/>
          <w:right w:val="single" w:color="CCE8C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CE8CF" w:themeColor="background1" w:sz="24" w:space="0"/>
          <w:left w:val="single" w:color="CCE8CF" w:themeColor="background1" w:sz="8" w:space="0"/>
          <w:bottom w:val="single" w:color="CCE8CF" w:themeColor="background1" w:sz="8" w:space="0"/>
          <w:right w:val="single" w:color="CCE8C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CCE8CF" w:themeColor="background1" w:sz="8" w:space="0"/>
          <w:right w:val="single" w:color="CCE8C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CCE8C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CCE8CF" w:themeColor="background1" w:sz="8" w:space="0"/>
          <w:left w:val="single" w:color="CCE8CF" w:themeColor="background1" w:sz="8" w:space="0"/>
          <w:bottom w:val="single" w:color="CCE8CF" w:themeColor="background1" w:sz="8" w:space="0"/>
          <w:right w:val="single" w:color="CCE8C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CCE8CF" w:themeColor="background1" w:sz="8" w:space="0"/>
          <w:left w:val="single" w:color="CCE8CF" w:themeColor="background1" w:sz="8" w:space="0"/>
          <w:bottom w:val="single" w:color="CCE8CF" w:themeColor="background1" w:sz="8" w:space="0"/>
          <w:right w:val="single" w:color="CCE8C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CCE8CF" w:themeColor="background1" w:sz="8" w:space="0"/>
        <w:left w:val="single" w:color="CCE8CF" w:themeColor="background1" w:sz="8" w:space="0"/>
        <w:bottom w:val="single" w:color="CCE8CF" w:themeColor="background1" w:sz="8" w:space="0"/>
        <w:right w:val="single" w:color="CCE8CF" w:themeColor="background1" w:sz="8" w:space="0"/>
        <w:insideH w:val="single" w:color="CCE8CF" w:themeColor="background1" w:sz="6" w:space="0"/>
        <w:insideV w:val="single" w:color="CCE8C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CE8CF" w:themeColor="background1" w:sz="8" w:space="0"/>
          <w:left w:val="single" w:color="CCE8CF" w:themeColor="background1" w:sz="8" w:space="0"/>
          <w:bottom w:val="single" w:color="CCE8CF" w:themeColor="background1" w:sz="24" w:space="0"/>
          <w:right w:val="single" w:color="CCE8C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CE8CF" w:themeColor="background1" w:sz="24" w:space="0"/>
          <w:left w:val="single" w:color="CCE8CF" w:themeColor="background1" w:sz="8" w:space="0"/>
          <w:bottom w:val="single" w:color="CCE8CF" w:themeColor="background1" w:sz="8" w:space="0"/>
          <w:right w:val="single" w:color="CCE8C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CCE8CF" w:themeColor="background1" w:sz="8" w:space="0"/>
          <w:right w:val="single" w:color="CCE8C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CCE8C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CCE8CF" w:themeColor="background1" w:sz="8" w:space="0"/>
          <w:left w:val="single" w:color="CCE8CF" w:themeColor="background1" w:sz="8" w:space="0"/>
          <w:bottom w:val="single" w:color="CCE8CF" w:themeColor="background1" w:sz="8" w:space="0"/>
          <w:right w:val="single" w:color="CCE8C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CCE8CF" w:themeColor="background1" w:sz="8" w:space="0"/>
          <w:left w:val="single" w:color="CCE8CF" w:themeColor="background1" w:sz="8" w:space="0"/>
          <w:bottom w:val="single" w:color="CCE8CF" w:themeColor="background1" w:sz="8" w:space="0"/>
          <w:right w:val="single" w:color="CCE8C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CCE8CF" w:themeColor="background1" w:sz="8" w:space="0"/>
        <w:left w:val="single" w:color="CCE8CF" w:themeColor="background1" w:sz="8" w:space="0"/>
        <w:bottom w:val="single" w:color="CCE8CF" w:themeColor="background1" w:sz="8" w:space="0"/>
        <w:right w:val="single" w:color="CCE8CF" w:themeColor="background1" w:sz="8" w:space="0"/>
        <w:insideH w:val="single" w:color="CCE8CF" w:themeColor="background1" w:sz="6" w:space="0"/>
        <w:insideV w:val="single" w:color="CCE8C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CE8CF" w:themeColor="background1" w:sz="8" w:space="0"/>
          <w:left w:val="single" w:color="CCE8CF" w:themeColor="background1" w:sz="8" w:space="0"/>
          <w:bottom w:val="single" w:color="CCE8CF" w:themeColor="background1" w:sz="24" w:space="0"/>
          <w:right w:val="single" w:color="CCE8C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CE8CF" w:themeColor="background1" w:sz="24" w:space="0"/>
          <w:left w:val="single" w:color="CCE8CF" w:themeColor="background1" w:sz="8" w:space="0"/>
          <w:bottom w:val="single" w:color="CCE8CF" w:themeColor="background1" w:sz="8" w:space="0"/>
          <w:right w:val="single" w:color="CCE8C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CCE8CF" w:themeColor="background1" w:sz="8" w:space="0"/>
          <w:right w:val="single" w:color="CCE8C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CCE8C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CCE8CF" w:themeColor="background1" w:sz="8" w:space="0"/>
          <w:left w:val="single" w:color="CCE8CF" w:themeColor="background1" w:sz="8" w:space="0"/>
          <w:bottom w:val="single" w:color="CCE8CF" w:themeColor="background1" w:sz="8" w:space="0"/>
          <w:right w:val="single" w:color="CCE8C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CCE8CF" w:themeColor="background1" w:sz="8" w:space="0"/>
          <w:left w:val="single" w:color="CCE8CF" w:themeColor="background1" w:sz="8" w:space="0"/>
          <w:bottom w:val="single" w:color="CCE8CF" w:themeColor="background1" w:sz="8" w:space="0"/>
          <w:right w:val="single" w:color="CCE8C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CCE8CF" w:themeColor="background1" w:sz="8" w:space="0"/>
        <w:left w:val="single" w:color="CCE8CF" w:themeColor="background1" w:sz="8" w:space="0"/>
        <w:bottom w:val="single" w:color="CCE8CF" w:themeColor="background1" w:sz="8" w:space="0"/>
        <w:right w:val="single" w:color="CCE8CF" w:themeColor="background1" w:sz="8" w:space="0"/>
        <w:insideH w:val="single" w:color="CCE8CF" w:themeColor="background1" w:sz="6" w:space="0"/>
        <w:insideV w:val="single" w:color="CCE8C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CE8CF" w:themeColor="background1" w:sz="8" w:space="0"/>
          <w:left w:val="single" w:color="CCE8CF" w:themeColor="background1" w:sz="8" w:space="0"/>
          <w:bottom w:val="single" w:color="CCE8CF" w:themeColor="background1" w:sz="24" w:space="0"/>
          <w:right w:val="single" w:color="CCE8C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CE8CF" w:themeColor="background1" w:sz="24" w:space="0"/>
          <w:left w:val="single" w:color="CCE8CF" w:themeColor="background1" w:sz="8" w:space="0"/>
          <w:bottom w:val="single" w:color="CCE8CF" w:themeColor="background1" w:sz="8" w:space="0"/>
          <w:right w:val="single" w:color="CCE8C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CCE8CF" w:themeColor="background1" w:sz="8" w:space="0"/>
          <w:right w:val="single" w:color="CCE8C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CCE8C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CCE8CF" w:themeColor="background1" w:sz="8" w:space="0"/>
          <w:left w:val="single" w:color="CCE8CF" w:themeColor="background1" w:sz="8" w:space="0"/>
          <w:bottom w:val="single" w:color="CCE8CF" w:themeColor="background1" w:sz="8" w:space="0"/>
          <w:right w:val="single" w:color="CCE8C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CCE8CF" w:themeColor="background1" w:sz="8" w:space="0"/>
          <w:left w:val="single" w:color="CCE8CF" w:themeColor="background1" w:sz="8" w:space="0"/>
          <w:bottom w:val="single" w:color="CCE8CF" w:themeColor="background1" w:sz="8" w:space="0"/>
          <w:right w:val="single" w:color="CCE8C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CCE8CF" w:themeColor="background1" w:sz="8" w:space="0"/>
        <w:left w:val="single" w:color="CCE8CF" w:themeColor="background1" w:sz="8" w:space="0"/>
        <w:bottom w:val="single" w:color="CCE8CF" w:themeColor="background1" w:sz="8" w:space="0"/>
        <w:right w:val="single" w:color="CCE8CF" w:themeColor="background1" w:sz="8" w:space="0"/>
        <w:insideH w:val="single" w:color="CCE8CF" w:themeColor="background1" w:sz="6" w:space="0"/>
        <w:insideV w:val="single" w:color="CCE8C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CE8CF" w:themeColor="background1" w:sz="8" w:space="0"/>
          <w:left w:val="single" w:color="CCE8CF" w:themeColor="background1" w:sz="8" w:space="0"/>
          <w:bottom w:val="single" w:color="CCE8CF" w:themeColor="background1" w:sz="24" w:space="0"/>
          <w:right w:val="single" w:color="CCE8C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CE8CF" w:themeColor="background1" w:sz="24" w:space="0"/>
          <w:left w:val="single" w:color="CCE8CF" w:themeColor="background1" w:sz="8" w:space="0"/>
          <w:bottom w:val="single" w:color="CCE8CF" w:themeColor="background1" w:sz="8" w:space="0"/>
          <w:right w:val="single" w:color="CCE8C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CCE8CF" w:themeColor="background1" w:sz="8" w:space="0"/>
          <w:right w:val="single" w:color="CCE8C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CCE8C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CCE8CF" w:themeColor="background1" w:sz="8" w:space="0"/>
          <w:left w:val="single" w:color="CCE8CF" w:themeColor="background1" w:sz="8" w:space="0"/>
          <w:bottom w:val="single" w:color="CCE8CF" w:themeColor="background1" w:sz="8" w:space="0"/>
          <w:right w:val="single" w:color="CCE8C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CCE8CF" w:themeColor="background1" w:sz="8" w:space="0"/>
          <w:left w:val="single" w:color="CCE8CF" w:themeColor="background1" w:sz="8" w:space="0"/>
          <w:bottom w:val="single" w:color="CCE8CF" w:themeColor="background1" w:sz="8" w:space="0"/>
          <w:right w:val="single" w:color="CCE8C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CCE8CF" w:themeColor="background1" w:sz="8" w:space="0"/>
        <w:left w:val="single" w:color="CCE8CF" w:themeColor="background1" w:sz="8" w:space="0"/>
        <w:bottom w:val="single" w:color="CCE8CF" w:themeColor="background1" w:sz="8" w:space="0"/>
        <w:right w:val="single" w:color="CCE8CF" w:themeColor="background1" w:sz="8" w:space="0"/>
        <w:insideH w:val="single" w:color="CCE8CF" w:themeColor="background1" w:sz="6" w:space="0"/>
        <w:insideV w:val="single" w:color="CCE8C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CE8CF" w:themeColor="background1" w:sz="8" w:space="0"/>
          <w:left w:val="single" w:color="CCE8CF" w:themeColor="background1" w:sz="8" w:space="0"/>
          <w:bottom w:val="single" w:color="CCE8CF" w:themeColor="background1" w:sz="24" w:space="0"/>
          <w:right w:val="single" w:color="CCE8C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CE8CF" w:themeColor="background1" w:sz="24" w:space="0"/>
          <w:left w:val="single" w:color="CCE8CF" w:themeColor="background1" w:sz="8" w:space="0"/>
          <w:bottom w:val="single" w:color="CCE8CF" w:themeColor="background1" w:sz="8" w:space="0"/>
          <w:right w:val="single" w:color="CCE8C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CCE8CF" w:themeColor="background1" w:sz="8" w:space="0"/>
          <w:right w:val="single" w:color="CCE8C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CCE8C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CCE8CF" w:themeColor="background1" w:sz="8" w:space="0"/>
          <w:left w:val="single" w:color="CCE8CF" w:themeColor="background1" w:sz="8" w:space="0"/>
          <w:bottom w:val="single" w:color="CCE8CF" w:themeColor="background1" w:sz="8" w:space="0"/>
          <w:right w:val="single" w:color="CCE8C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CCE8CF" w:themeColor="background1" w:sz="8" w:space="0"/>
          <w:left w:val="single" w:color="CCE8CF" w:themeColor="background1" w:sz="8" w:space="0"/>
          <w:bottom w:val="single" w:color="CCE8CF" w:themeColor="background1" w:sz="8" w:space="0"/>
          <w:right w:val="single" w:color="CCE8C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CCE8C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CCE8C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CCE8C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CCE8C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CCE8C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CCE8C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CCE8C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CCE8C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CCE8C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CCE8C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CCE8C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CCE8C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CCE8C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CCE8C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CCE8C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CCE8C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CCE8C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CCE8C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CCE8C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CCE8C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CCE8C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CCE8C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CCE8C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CCE8C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CCE8C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CCE8C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CCE8C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CCE8C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CCE8C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CCE8C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CCE8C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CCE8C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CCE8C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CCE8C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CCE8C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CCE8CF" w:themeColor="background1" w:sz="4" w:space="0"/>
        <w:insideV w:val="single" w:color="CCE8C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lastRow"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CE8C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CCE8CF" w:themeColor="background1" w:sz="4" w:space="0"/>
        <w:insideV w:val="single" w:color="CCE8C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lastRow"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CE8C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CCE8CF" w:themeColor="background1" w:sz="4" w:space="0"/>
        <w:insideV w:val="single" w:color="CCE8C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lastRow"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CE8C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CCE8CF" w:themeColor="background1" w:sz="4" w:space="0"/>
        <w:insideV w:val="single" w:color="CCE8C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lastRow"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CE8C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CCE8CF" w:themeColor="background1" w:sz="4" w:space="0"/>
        <w:insideV w:val="single" w:color="CCE8C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lastRow"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CE8C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CCE8CF" w:themeColor="background1" w:sz="4" w:space="0"/>
        <w:insideV w:val="single" w:color="CCE8C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lastRow"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CE8C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CCE8CF" w:themeColor="background1" w:sz="4" w:space="0"/>
        <w:insideV w:val="single" w:color="CCE8C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lastRow"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CE8C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CCE8C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CCE8C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CCE8C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CCE8C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CCE8C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CCE8C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CCE8C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CCE8C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CCE8C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CCE8C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CCE8C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CCE8C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CCE8C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CCE8C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CCE8C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CCE8C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CCE8C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CCE8C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CCE8C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CCE8C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CCE8C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页眉 字符"/>
    <w:basedOn w:val="132"/>
    <w:link w:val="25"/>
    <w:qFormat/>
    <w:uiPriority w:val="99"/>
  </w:style>
  <w:style w:type="character" w:customStyle="1" w:styleId="136">
    <w:name w:val="页脚 字符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标题 1 字符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标题 2 字符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标题 3 字符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标题 字符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副标题 字符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正文文本 字符"/>
    <w:basedOn w:val="132"/>
    <w:link w:val="19"/>
    <w:qFormat/>
    <w:uiPriority w:val="99"/>
  </w:style>
  <w:style w:type="character" w:customStyle="1" w:styleId="145">
    <w:name w:val="正文文本 2 字符"/>
    <w:basedOn w:val="132"/>
    <w:link w:val="28"/>
    <w:qFormat/>
    <w:uiPriority w:val="99"/>
  </w:style>
  <w:style w:type="character" w:customStyle="1" w:styleId="146">
    <w:name w:val="正文文本 3 字符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宏文本 字符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引用 字符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标题 4 字符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标题 5 字符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标题 6 字符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标题 7 字符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标题 8 字符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标题 9 字符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明显引用 字符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451</Words>
  <Characters>519</Characters>
  <Lines>4</Lines>
  <Paragraphs>1</Paragraphs>
  <TotalTime>2</TotalTime>
  <ScaleCrop>false</ScaleCrop>
  <LinksUpToDate>false</LinksUpToDate>
  <CharactersWithSpaces>601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张掖有求必印广告有限公司</cp:lastModifiedBy>
  <dcterms:modified xsi:type="dcterms:W3CDTF">2026-10-12T00:16:51Z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eyJoZGlkIjoiMzVhYTBjMWRhNjkxMjM1YTI3Nzk4MzE5MGUxNTIzNmQiLCJ1c2VySWQiOiIyNTcyMzE1MTAifQ==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C9D5A70FB6234F8FADF1F2DEE559CA4A_12</vt:lpwstr>
  </property>
</Properties>
</file>